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ABC16" w14:textId="77777777" w:rsidR="00CA1741" w:rsidRPr="00CA1741" w:rsidRDefault="00CA1741" w:rsidP="00CA1741">
      <w:pPr>
        <w:suppressAutoHyphens/>
        <w:spacing w:after="0" w:line="240" w:lineRule="auto"/>
        <w:rPr>
          <w:rFonts w:ascii="Times New Roman" w:eastAsia="SimSun" w:hAnsi="Times New Roman"/>
          <w:b/>
          <w:bCs/>
          <w:sz w:val="28"/>
          <w:szCs w:val="28"/>
        </w:rPr>
      </w:pPr>
    </w:p>
    <w:p w14:paraId="298E5CDA" w14:textId="77777777" w:rsidR="00CA1741" w:rsidRPr="0088727D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8727D">
        <w:rPr>
          <w:rFonts w:ascii="Times New Roman" w:eastAsia="SimSun" w:hAnsi="Times New Roman"/>
          <w:bCs/>
          <w:sz w:val="28"/>
          <w:szCs w:val="28"/>
        </w:rPr>
        <w:t>АДМИНИСТРАЦИЯ МУНИЦИПАЛЬНОГО ОБРАЗОВАНИЯ</w:t>
      </w:r>
    </w:p>
    <w:p w14:paraId="558CEE43" w14:textId="7A1A7E9F" w:rsidR="00CA1741" w:rsidRPr="0088727D" w:rsidRDefault="00B917AF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8727D">
        <w:rPr>
          <w:rFonts w:ascii="Times New Roman" w:eastAsia="SimSun" w:hAnsi="Times New Roman"/>
          <w:bCs/>
          <w:sz w:val="28"/>
          <w:szCs w:val="28"/>
        </w:rPr>
        <w:t>«</w:t>
      </w:r>
      <w:r w:rsidR="00CA1741" w:rsidRPr="0088727D">
        <w:rPr>
          <w:rFonts w:ascii="Times New Roman" w:eastAsia="SimSun" w:hAnsi="Times New Roman"/>
          <w:bCs/>
          <w:sz w:val="28"/>
          <w:szCs w:val="28"/>
        </w:rPr>
        <w:t>СЕЛЬСКОЕ ПОСЕЛЕНИЕ ПОЛОГОЗАЙМИЩЕНСКИЙ СЕЛЬСОВЕТ</w:t>
      </w:r>
    </w:p>
    <w:p w14:paraId="1A9D5CBB" w14:textId="04C1BC92" w:rsidR="00CA1741" w:rsidRPr="0088727D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8727D">
        <w:rPr>
          <w:rFonts w:ascii="Times New Roman" w:eastAsia="SimSun" w:hAnsi="Times New Roman"/>
          <w:bCs/>
          <w:sz w:val="28"/>
          <w:szCs w:val="28"/>
        </w:rPr>
        <w:t>АХТУБИНСКОГО МУНИЦИПАЛЬНОГО РАЙОНА</w:t>
      </w:r>
    </w:p>
    <w:p w14:paraId="21FB23FD" w14:textId="5D13BD5B" w:rsidR="00CA1741" w:rsidRPr="0088727D" w:rsidRDefault="00CA1741" w:rsidP="00CA1741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8727D">
        <w:rPr>
          <w:rFonts w:ascii="Times New Roman" w:eastAsia="SimSun" w:hAnsi="Times New Roman"/>
          <w:bCs/>
          <w:sz w:val="28"/>
          <w:szCs w:val="28"/>
        </w:rPr>
        <w:t>АСТРАХАНСКОЙ ОБЛАСТИ</w:t>
      </w:r>
      <w:r w:rsidR="00B917AF" w:rsidRPr="0088727D">
        <w:rPr>
          <w:rFonts w:ascii="Times New Roman" w:eastAsia="SimSun" w:hAnsi="Times New Roman"/>
          <w:bCs/>
          <w:sz w:val="28"/>
          <w:szCs w:val="28"/>
        </w:rPr>
        <w:t>»</w:t>
      </w:r>
    </w:p>
    <w:p w14:paraId="79364149" w14:textId="77777777" w:rsidR="00B95C67" w:rsidRPr="0088727D" w:rsidRDefault="00B95C67" w:rsidP="00B95C67">
      <w:pPr>
        <w:suppressAutoHyphens/>
        <w:spacing w:after="0" w:line="240" w:lineRule="auto"/>
        <w:rPr>
          <w:rFonts w:ascii="Times New Roman" w:eastAsia="SimSun" w:hAnsi="Times New Roman"/>
          <w:bCs/>
          <w:sz w:val="28"/>
          <w:szCs w:val="28"/>
        </w:rPr>
      </w:pPr>
    </w:p>
    <w:p w14:paraId="317388DA" w14:textId="77777777" w:rsidR="00B95C67" w:rsidRPr="0088727D" w:rsidRDefault="00B95C67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r w:rsidRPr="0088727D">
        <w:rPr>
          <w:rFonts w:ascii="Times New Roman" w:eastAsia="SimSun" w:hAnsi="Times New Roman"/>
          <w:bCs/>
          <w:sz w:val="28"/>
          <w:szCs w:val="28"/>
        </w:rPr>
        <w:t>ПОСТАНОВЛЕНИЕ</w:t>
      </w:r>
    </w:p>
    <w:p w14:paraId="3855EC70" w14:textId="34D8D6A4" w:rsidR="00B95C67" w:rsidRPr="0088727D" w:rsidRDefault="0088727D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  <w:shd w:val="clear" w:color="auto" w:fill="FFFFFF"/>
        </w:rPr>
        <w:t>07.08</w:t>
      </w:r>
      <w:r w:rsidR="00B917AF" w:rsidRPr="0088727D">
        <w:rPr>
          <w:rFonts w:ascii="Times New Roman" w:eastAsia="SimSun" w:hAnsi="Times New Roman"/>
          <w:sz w:val="28"/>
          <w:szCs w:val="28"/>
          <w:shd w:val="clear" w:color="auto" w:fill="FFFFFF"/>
        </w:rPr>
        <w:t>.2026</w:t>
      </w:r>
      <w:r w:rsidR="0022759F" w:rsidRPr="0088727D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</w:t>
      </w:r>
      <w:r w:rsidR="00B95C67" w:rsidRPr="0088727D">
        <w:rPr>
          <w:rFonts w:ascii="Times New Roman" w:eastAsia="SimSu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22759F" w:rsidRPr="0088727D">
        <w:rPr>
          <w:rFonts w:ascii="Times New Roman" w:eastAsia="SimSun" w:hAnsi="Times New Roman"/>
          <w:sz w:val="28"/>
          <w:szCs w:val="28"/>
        </w:rPr>
        <w:t xml:space="preserve">№ </w:t>
      </w:r>
      <w:r>
        <w:rPr>
          <w:rFonts w:ascii="Times New Roman" w:eastAsia="SimSun" w:hAnsi="Times New Roman"/>
          <w:sz w:val="28"/>
          <w:szCs w:val="28"/>
        </w:rPr>
        <w:t>21</w:t>
      </w:r>
    </w:p>
    <w:p w14:paraId="08FE2E44" w14:textId="77777777" w:rsidR="00B917AF" w:rsidRPr="0088727D" w:rsidRDefault="00B917AF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</w:rPr>
      </w:pPr>
    </w:p>
    <w:p w14:paraId="7DAF32D5" w14:textId="77777777" w:rsidR="0088727D" w:rsidRDefault="00B95C67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  <w:lang w:eastAsia="ar-SA"/>
        </w:rPr>
      </w:pP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О</w:t>
      </w:r>
      <w:r w:rsidR="00B917A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внесении изменений в </w:t>
      </w: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административн</w:t>
      </w:r>
      <w:r w:rsidR="00B917A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ый</w:t>
      </w: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регламент </w:t>
      </w:r>
    </w:p>
    <w:p w14:paraId="7BEE0E5B" w14:textId="77777777" w:rsidR="0088727D" w:rsidRDefault="00B95C67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  <w:lang w:eastAsia="ar-SA"/>
        </w:rPr>
      </w:pP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предо</w:t>
      </w:r>
      <w:r w:rsidR="0022759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ставления муниципальной услуги </w:t>
      </w:r>
    </w:p>
    <w:p w14:paraId="600474EA" w14:textId="77777777" w:rsidR="0088727D" w:rsidRDefault="00B917AF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  <w:lang w:eastAsia="ar-SA"/>
        </w:rPr>
      </w:pP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«</w:t>
      </w:r>
      <w:r w:rsidR="00B95C67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Установка информационной вывески, согласование ди</w:t>
      </w:r>
      <w:r w:rsidR="0022759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зайн-проекта размещения вывески</w:t>
      </w: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», </w:t>
      </w:r>
      <w:proofErr w:type="gramStart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утвержденный</w:t>
      </w:r>
      <w:proofErr w:type="gramEnd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постановлением администрации </w:t>
      </w:r>
    </w:p>
    <w:p w14:paraId="666645FB" w14:textId="26061B70" w:rsidR="0088727D" w:rsidRDefault="00B917AF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  <w:lang w:eastAsia="ar-SA"/>
        </w:rPr>
      </w:pP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муниципального образования «</w:t>
      </w:r>
      <w:r w:rsidR="0030482A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Сельское поселение </w:t>
      </w:r>
      <w:proofErr w:type="spellStart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Пологозаймищенский</w:t>
      </w:r>
      <w:proofErr w:type="spellEnd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сельсовет</w:t>
      </w:r>
      <w:r w:rsidR="0030482A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</w:t>
      </w:r>
    </w:p>
    <w:p w14:paraId="535C44FA" w14:textId="535756C7" w:rsidR="00B95C67" w:rsidRPr="0088727D" w:rsidRDefault="0030482A" w:rsidP="00B95C67">
      <w:pPr>
        <w:tabs>
          <w:tab w:val="left" w:pos="5103"/>
        </w:tabs>
        <w:suppressAutoHyphens/>
        <w:spacing w:after="0" w:line="240" w:lineRule="auto"/>
        <w:jc w:val="center"/>
        <w:rPr>
          <w:rFonts w:ascii="Times New Roman" w:eastAsia="SimSun" w:hAnsi="Times New Roman"/>
          <w:bCs/>
          <w:sz w:val="28"/>
          <w:szCs w:val="28"/>
        </w:rPr>
      </w:pPr>
      <w:proofErr w:type="spellStart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Ахтубинского</w:t>
      </w:r>
      <w:proofErr w:type="spellEnd"/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муниципального района</w:t>
      </w:r>
      <w:r w:rsidR="00B917A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 Астраханской области</w:t>
      </w:r>
      <w:r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 xml:space="preserve">» от 23.05.2024 </w:t>
      </w:r>
      <w:r w:rsidR="00B917AF" w:rsidRPr="0088727D">
        <w:rPr>
          <w:rFonts w:ascii="Times New Roman" w:eastAsia="SimSun" w:hAnsi="Times New Roman"/>
          <w:bCs/>
          <w:sz w:val="28"/>
          <w:szCs w:val="28"/>
          <w:lang w:eastAsia="ar-SA"/>
        </w:rPr>
        <w:t>№ 8</w:t>
      </w:r>
    </w:p>
    <w:p w14:paraId="15CEFED1" w14:textId="77777777" w:rsidR="00B95C67" w:rsidRPr="00B95C67" w:rsidRDefault="00B95C67" w:rsidP="00B95C67">
      <w:pPr>
        <w:suppressAutoHyphens/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ar-SA"/>
        </w:rPr>
      </w:pPr>
    </w:p>
    <w:p w14:paraId="58A8E7E2" w14:textId="77777777" w:rsidR="0088727D" w:rsidRDefault="00B95C67" w:rsidP="00B95C6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  <w:lang w:eastAsia="ar-SA"/>
        </w:rPr>
        <w:t xml:space="preserve">В соответствии с Федеральным законом от 06.10.2003 № 131-ФЗ 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«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>Об общих принципах организации местного самоуправления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»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 xml:space="preserve">, Федеральным законом от 27.07.2010 № 210-ФЗ 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«</w:t>
      </w:r>
      <w:r w:rsidRPr="00B95C67">
        <w:rPr>
          <w:rFonts w:ascii="Times New Roman" w:eastAsia="SimSun" w:hAnsi="Times New Roman"/>
          <w:sz w:val="28"/>
          <w:szCs w:val="28"/>
          <w:lang w:eastAsia="ar-SA"/>
        </w:rPr>
        <w:t>Об организации предоставления государственных и муниципальных услуг</w:t>
      </w:r>
      <w:r w:rsidR="00B917AF">
        <w:rPr>
          <w:rFonts w:ascii="Times New Roman" w:eastAsia="SimSun" w:hAnsi="Times New Roman"/>
          <w:sz w:val="28"/>
          <w:szCs w:val="28"/>
          <w:lang w:eastAsia="ar-SA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, руководствуясь Уставом муниципального образования </w:t>
      </w:r>
      <w:r w:rsidR="00B917AF">
        <w:rPr>
          <w:rFonts w:ascii="Times New Roman" w:eastAsia="SimSun" w:hAnsi="Times New Roman"/>
          <w:sz w:val="28"/>
          <w:szCs w:val="28"/>
        </w:rPr>
        <w:t>«</w:t>
      </w:r>
      <w:r w:rsidR="0030482A">
        <w:rPr>
          <w:rFonts w:ascii="Times New Roman" w:eastAsia="SimSun" w:hAnsi="Times New Roman"/>
          <w:sz w:val="28"/>
          <w:szCs w:val="28"/>
        </w:rPr>
        <w:t xml:space="preserve">Сельское поселение </w:t>
      </w:r>
      <w:proofErr w:type="spellStart"/>
      <w:r w:rsidRPr="00B95C67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Pr="00B95C67">
        <w:rPr>
          <w:rFonts w:ascii="Times New Roman" w:eastAsia="SimSun" w:hAnsi="Times New Roman"/>
          <w:sz w:val="28"/>
          <w:szCs w:val="28"/>
        </w:rPr>
        <w:t xml:space="preserve"> сельсовет</w:t>
      </w:r>
      <w:r w:rsidR="0030482A">
        <w:rPr>
          <w:rFonts w:ascii="Times New Roman" w:eastAsia="SimSun" w:hAnsi="Times New Roman"/>
          <w:sz w:val="28"/>
          <w:szCs w:val="28"/>
        </w:rPr>
        <w:t xml:space="preserve"> </w:t>
      </w:r>
      <w:proofErr w:type="spellStart"/>
      <w:r w:rsidR="0030482A">
        <w:rPr>
          <w:rFonts w:ascii="Times New Roman" w:eastAsia="SimSun" w:hAnsi="Times New Roman"/>
          <w:sz w:val="28"/>
          <w:szCs w:val="28"/>
        </w:rPr>
        <w:t>Ахтубинского</w:t>
      </w:r>
      <w:proofErr w:type="spellEnd"/>
      <w:r w:rsidR="0030482A">
        <w:rPr>
          <w:rFonts w:ascii="Times New Roman" w:eastAsia="SimSun" w:hAnsi="Times New Roman"/>
          <w:sz w:val="28"/>
          <w:szCs w:val="28"/>
        </w:rPr>
        <w:t xml:space="preserve"> муниципального района</w:t>
      </w:r>
      <w:r w:rsidRPr="00B95C67">
        <w:rPr>
          <w:rFonts w:ascii="Times New Roman" w:eastAsia="SimSun" w:hAnsi="Times New Roman"/>
          <w:sz w:val="28"/>
          <w:szCs w:val="28"/>
        </w:rPr>
        <w:t xml:space="preserve"> Астраханской области</w:t>
      </w:r>
      <w:r w:rsidR="0030482A">
        <w:rPr>
          <w:rFonts w:ascii="Times New Roman" w:eastAsia="SimSun" w:hAnsi="Times New Roman"/>
          <w:sz w:val="28"/>
          <w:szCs w:val="28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, </w:t>
      </w:r>
    </w:p>
    <w:p w14:paraId="41126327" w14:textId="6B8BCDA8" w:rsidR="00B95C67" w:rsidRPr="00B95C67" w:rsidRDefault="00B95C67" w:rsidP="0088727D">
      <w:pPr>
        <w:suppressAutoHyphens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 xml:space="preserve">администрация муниципального образования </w:t>
      </w:r>
      <w:r w:rsidR="00B917AF">
        <w:rPr>
          <w:rFonts w:ascii="Times New Roman" w:eastAsia="SimSun" w:hAnsi="Times New Roman"/>
          <w:sz w:val="28"/>
          <w:szCs w:val="28"/>
        </w:rPr>
        <w:t>«</w:t>
      </w:r>
      <w:r w:rsidR="0088727D" w:rsidRPr="0088727D">
        <w:rPr>
          <w:rFonts w:ascii="Times New Roman" w:eastAsia="SimSun" w:hAnsi="Times New Roman"/>
          <w:sz w:val="28"/>
          <w:szCs w:val="28"/>
        </w:rPr>
        <w:t xml:space="preserve">Сельское поселение </w:t>
      </w:r>
      <w:proofErr w:type="spellStart"/>
      <w:r w:rsidR="0088727D" w:rsidRPr="0088727D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="0088727D" w:rsidRPr="0088727D">
        <w:rPr>
          <w:rFonts w:ascii="Times New Roman" w:eastAsia="SimSun" w:hAnsi="Times New Roman"/>
          <w:sz w:val="28"/>
          <w:szCs w:val="28"/>
        </w:rPr>
        <w:t xml:space="preserve"> сельсовет </w:t>
      </w:r>
      <w:proofErr w:type="spellStart"/>
      <w:r w:rsidR="0088727D" w:rsidRPr="0088727D">
        <w:rPr>
          <w:rFonts w:ascii="Times New Roman" w:eastAsia="SimSun" w:hAnsi="Times New Roman"/>
          <w:sz w:val="28"/>
          <w:szCs w:val="28"/>
        </w:rPr>
        <w:t>Ахтубинского</w:t>
      </w:r>
      <w:proofErr w:type="spellEnd"/>
      <w:r w:rsidR="0088727D" w:rsidRPr="0088727D">
        <w:rPr>
          <w:rFonts w:ascii="Times New Roman" w:eastAsia="SimSun" w:hAnsi="Times New Roman"/>
          <w:sz w:val="28"/>
          <w:szCs w:val="28"/>
        </w:rPr>
        <w:t xml:space="preserve"> муниципального района Астраханской области</w:t>
      </w:r>
      <w:r w:rsidR="00B917AF">
        <w:rPr>
          <w:rFonts w:ascii="Times New Roman" w:eastAsia="SimSun" w:hAnsi="Times New Roman"/>
          <w:sz w:val="28"/>
          <w:szCs w:val="28"/>
        </w:rPr>
        <w:t>»</w:t>
      </w:r>
      <w:r w:rsidRPr="00B95C67">
        <w:rPr>
          <w:rFonts w:ascii="Times New Roman" w:eastAsia="SimSun" w:hAnsi="Times New Roman"/>
          <w:sz w:val="28"/>
          <w:szCs w:val="28"/>
        </w:rPr>
        <w:t xml:space="preserve"> </w:t>
      </w:r>
      <w:proofErr w:type="gramStart"/>
      <w:r w:rsidRPr="00B95C67">
        <w:rPr>
          <w:rFonts w:ascii="Times New Roman" w:eastAsia="SimSun" w:hAnsi="Times New Roman"/>
          <w:sz w:val="28"/>
          <w:szCs w:val="28"/>
        </w:rPr>
        <w:t>п</w:t>
      </w:r>
      <w:proofErr w:type="gramEnd"/>
      <w:r w:rsidRPr="00B95C67">
        <w:rPr>
          <w:rFonts w:ascii="Times New Roman" w:eastAsia="SimSun" w:hAnsi="Times New Roman"/>
          <w:sz w:val="28"/>
          <w:szCs w:val="28"/>
        </w:rPr>
        <w:t xml:space="preserve"> о с т а н о в л я е т: </w:t>
      </w:r>
    </w:p>
    <w:p w14:paraId="7972B717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bCs/>
          <w:sz w:val="28"/>
          <w:szCs w:val="28"/>
        </w:rPr>
      </w:pPr>
    </w:p>
    <w:p w14:paraId="40E6EB16" w14:textId="65C83411" w:rsid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 xml:space="preserve">1. </w:t>
      </w:r>
      <w:r w:rsidR="00B917AF">
        <w:rPr>
          <w:rFonts w:ascii="Times New Roman" w:eastAsia="SimSun" w:hAnsi="Times New Roman"/>
          <w:sz w:val="28"/>
          <w:szCs w:val="28"/>
        </w:rPr>
        <w:t xml:space="preserve">Внести следующие изменения в </w:t>
      </w:r>
      <w:r w:rsidR="00B917AF" w:rsidRPr="00B917AF">
        <w:rPr>
          <w:rFonts w:ascii="Times New Roman" w:eastAsia="SimSun" w:hAnsi="Times New Roman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</w:t>
      </w:r>
      <w:proofErr w:type="gramStart"/>
      <w:r w:rsidR="00B917AF" w:rsidRPr="00B917AF">
        <w:rPr>
          <w:rFonts w:ascii="Times New Roman" w:eastAsia="SimSun" w:hAnsi="Times New Roman"/>
          <w:sz w:val="28"/>
          <w:szCs w:val="28"/>
        </w:rPr>
        <w:t>дизайн-проекта</w:t>
      </w:r>
      <w:proofErr w:type="gramEnd"/>
      <w:r w:rsidR="00B917AF" w:rsidRPr="00B917AF">
        <w:rPr>
          <w:rFonts w:ascii="Times New Roman" w:eastAsia="SimSun" w:hAnsi="Times New Roman"/>
          <w:sz w:val="28"/>
          <w:szCs w:val="28"/>
        </w:rPr>
        <w:t xml:space="preserve"> размещения вывески», утвержденный постановлением администрации муниципального образования «</w:t>
      </w:r>
      <w:r w:rsidR="0030482A" w:rsidRPr="0030482A">
        <w:rPr>
          <w:rFonts w:ascii="Times New Roman" w:eastAsia="SimSun" w:hAnsi="Times New Roman"/>
          <w:sz w:val="28"/>
          <w:szCs w:val="28"/>
        </w:rPr>
        <w:t xml:space="preserve">Сельское поселение </w:t>
      </w:r>
      <w:proofErr w:type="spellStart"/>
      <w:r w:rsidR="0030482A" w:rsidRPr="0030482A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="0030482A" w:rsidRPr="0030482A">
        <w:rPr>
          <w:rFonts w:ascii="Times New Roman" w:eastAsia="SimSun" w:hAnsi="Times New Roman"/>
          <w:sz w:val="28"/>
          <w:szCs w:val="28"/>
        </w:rPr>
        <w:t xml:space="preserve"> сельсовет </w:t>
      </w:r>
      <w:proofErr w:type="spellStart"/>
      <w:r w:rsidR="0030482A" w:rsidRPr="0030482A">
        <w:rPr>
          <w:rFonts w:ascii="Times New Roman" w:eastAsia="SimSun" w:hAnsi="Times New Roman"/>
          <w:sz w:val="28"/>
          <w:szCs w:val="28"/>
        </w:rPr>
        <w:t>Ахтубинского</w:t>
      </w:r>
      <w:proofErr w:type="spellEnd"/>
      <w:r w:rsidR="0030482A" w:rsidRPr="0030482A">
        <w:rPr>
          <w:rFonts w:ascii="Times New Roman" w:eastAsia="SimSun" w:hAnsi="Times New Roman"/>
          <w:sz w:val="28"/>
          <w:szCs w:val="28"/>
        </w:rPr>
        <w:t xml:space="preserve"> муниципального района Астраханской области</w:t>
      </w:r>
      <w:r w:rsidR="0030482A">
        <w:rPr>
          <w:rFonts w:ascii="Times New Roman" w:eastAsia="SimSun" w:hAnsi="Times New Roman"/>
          <w:sz w:val="28"/>
          <w:szCs w:val="28"/>
        </w:rPr>
        <w:t>» от 23.05.2024</w:t>
      </w:r>
      <w:r w:rsidR="00B917AF" w:rsidRPr="00B917AF">
        <w:rPr>
          <w:rFonts w:ascii="Times New Roman" w:eastAsia="SimSun" w:hAnsi="Times New Roman"/>
          <w:sz w:val="28"/>
          <w:szCs w:val="28"/>
        </w:rPr>
        <w:t xml:space="preserve"> № 8</w:t>
      </w:r>
      <w:r w:rsidR="00B917AF">
        <w:rPr>
          <w:rFonts w:ascii="Times New Roman" w:eastAsia="SimSun" w:hAnsi="Times New Roman"/>
          <w:sz w:val="28"/>
          <w:szCs w:val="28"/>
        </w:rPr>
        <w:t>:</w:t>
      </w:r>
    </w:p>
    <w:p w14:paraId="6870DC57" w14:textId="62C879A0" w:rsidR="00B917AF" w:rsidRDefault="00B917AF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1.1. Дополнить пунктами 2.5.1 и 2.5.2 следующего содержания:</w:t>
      </w:r>
    </w:p>
    <w:p w14:paraId="5721809D" w14:textId="062C6FEB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«</w:t>
      </w:r>
      <w:r w:rsidRPr="00B917AF">
        <w:rPr>
          <w:rFonts w:ascii="Times New Roman" w:eastAsia="SimSun" w:hAnsi="Times New Roman"/>
          <w:sz w:val="28"/>
          <w:szCs w:val="28"/>
        </w:rPr>
        <w:t>2.5.1. Результат предоставления муниципальной услуги в отношении несовершеннолетнего, оформленный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не может быть предоставлен законному представителю несовершеннолетнего, не являющемуся заявителем.</w:t>
      </w:r>
    </w:p>
    <w:p w14:paraId="3B4FE4B2" w14:textId="77777777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>2.5.2.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заявителем.</w:t>
      </w:r>
    </w:p>
    <w:p w14:paraId="03055C75" w14:textId="77777777" w:rsidR="00B917AF" w:rsidRP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>В случае</w:t>
      </w:r>
      <w:proofErr w:type="gramStart"/>
      <w:r w:rsidRPr="00B917AF">
        <w:rPr>
          <w:rFonts w:ascii="Times New Roman" w:eastAsia="SimSun" w:hAnsi="Times New Roman"/>
          <w:sz w:val="28"/>
          <w:szCs w:val="28"/>
        </w:rPr>
        <w:t>,</w:t>
      </w:r>
      <w:proofErr w:type="gramEnd"/>
      <w:r w:rsidRPr="00B917AF">
        <w:rPr>
          <w:rFonts w:ascii="Times New Roman" w:eastAsia="SimSun" w:hAnsi="Times New Roman"/>
          <w:sz w:val="28"/>
          <w:szCs w:val="28"/>
        </w:rPr>
        <w:t xml:space="preserve"> если заявитель в момент подачи заявления о предоставлении муниципальной услуги не выразил письменно желание получить результат муниципальной услуги лично, такой результат вправе получить законный </w:t>
      </w:r>
      <w:r w:rsidRPr="00B917AF">
        <w:rPr>
          <w:rFonts w:ascii="Times New Roman" w:eastAsia="SimSun" w:hAnsi="Times New Roman"/>
          <w:sz w:val="28"/>
          <w:szCs w:val="28"/>
        </w:rPr>
        <w:lastRenderedPageBreak/>
        <w:t>представитель несовершеннолетнего, не являющийся заявителем.</w:t>
      </w:r>
    </w:p>
    <w:p w14:paraId="3FEEE1FE" w14:textId="1686611C" w:rsid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 w:rsidRPr="00B917AF">
        <w:rPr>
          <w:rFonts w:ascii="Times New Roman" w:eastAsia="SimSun" w:hAnsi="Times New Roman"/>
          <w:sz w:val="28"/>
          <w:szCs w:val="28"/>
        </w:rPr>
        <w:t>Законный представитель несовершеннолетнего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представителя, уполномоченного на получение результатов муниципальной услуги</w:t>
      </w:r>
      <w:proofErr w:type="gramStart"/>
      <w:r w:rsidRPr="00B917AF">
        <w:rPr>
          <w:rFonts w:ascii="Times New Roman" w:eastAsia="SimSun" w:hAnsi="Times New Roman"/>
          <w:sz w:val="28"/>
          <w:szCs w:val="28"/>
        </w:rPr>
        <w:t>.</w:t>
      </w:r>
      <w:r>
        <w:rPr>
          <w:rFonts w:ascii="Times New Roman" w:eastAsia="SimSun" w:hAnsi="Times New Roman"/>
          <w:sz w:val="28"/>
          <w:szCs w:val="28"/>
        </w:rPr>
        <w:t>».</w:t>
      </w:r>
      <w:proofErr w:type="gramEnd"/>
    </w:p>
    <w:p w14:paraId="3C483F6C" w14:textId="3E5CFA64" w:rsid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1.2. Пункт 2.12 дополнить абзацем следующего содержания:</w:t>
      </w:r>
    </w:p>
    <w:p w14:paraId="0FFEAC24" w14:textId="698F6624" w:rsidR="00B917AF" w:rsidRDefault="00B917A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proofErr w:type="gramStart"/>
      <w:r>
        <w:rPr>
          <w:rFonts w:ascii="Times New Roman" w:eastAsia="SimSun" w:hAnsi="Times New Roman"/>
          <w:sz w:val="28"/>
          <w:szCs w:val="28"/>
        </w:rPr>
        <w:t>«</w:t>
      </w:r>
      <w:r w:rsidRPr="00B917AF">
        <w:rPr>
          <w:rFonts w:ascii="Times New Roman" w:eastAsia="SimSun" w:hAnsi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предусмотренных Федеральным законом от 27.</w:t>
      </w:r>
      <w:r w:rsidR="0030482A">
        <w:rPr>
          <w:rFonts w:ascii="Times New Roman" w:eastAsia="SimSun" w:hAnsi="Times New Roman"/>
          <w:sz w:val="28"/>
          <w:szCs w:val="28"/>
        </w:rPr>
        <w:t>07.2006 №</w:t>
      </w:r>
      <w:r w:rsidRPr="00B917AF">
        <w:rPr>
          <w:rFonts w:ascii="Times New Roman" w:eastAsia="SimSun" w:hAnsi="Times New Roman"/>
          <w:sz w:val="28"/>
          <w:szCs w:val="28"/>
        </w:rPr>
        <w:t xml:space="preserve"> 149-ФЗ «Об информации, информационных технологиях и о защите информации».</w:t>
      </w:r>
      <w:r>
        <w:rPr>
          <w:rFonts w:ascii="Times New Roman" w:eastAsia="SimSun" w:hAnsi="Times New Roman"/>
          <w:sz w:val="28"/>
          <w:szCs w:val="28"/>
        </w:rPr>
        <w:t>».</w:t>
      </w:r>
      <w:proofErr w:type="gramEnd"/>
    </w:p>
    <w:p w14:paraId="7524D9D5" w14:textId="5C1A4D87" w:rsidR="00964C7F" w:rsidRPr="00B95C67" w:rsidRDefault="00964C7F" w:rsidP="00B917AF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689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1.3. Пункт 3.8 признать утратившим силу.</w:t>
      </w:r>
    </w:p>
    <w:p w14:paraId="3C6D8C13" w14:textId="31C70F7E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3" w:right="23" w:firstLine="68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 xml:space="preserve">2. </w:t>
      </w:r>
      <w:r w:rsidR="0088727D" w:rsidRPr="0088727D">
        <w:rPr>
          <w:rFonts w:ascii="Times New Roman" w:eastAsia="SimSun" w:hAnsi="Times New Roman"/>
          <w:bCs/>
          <w:sz w:val="28"/>
          <w:szCs w:val="28"/>
          <w:lang w:bidi="ru-RU"/>
        </w:rPr>
        <w:t xml:space="preserve">Настоящее постановление вступает в силу со дня его официального опубликования путем размещения в сетевом издании «Официальный сайт муниципального образования «Сельское поселение </w:t>
      </w:r>
      <w:proofErr w:type="spellStart"/>
      <w:r w:rsidR="0088727D" w:rsidRPr="0088727D">
        <w:rPr>
          <w:rFonts w:ascii="Times New Roman" w:eastAsia="SimSun" w:hAnsi="Times New Roman"/>
          <w:bCs/>
          <w:sz w:val="28"/>
          <w:szCs w:val="28"/>
          <w:lang w:bidi="ru-RU"/>
        </w:rPr>
        <w:t>Пологозаймищенский</w:t>
      </w:r>
      <w:proofErr w:type="spellEnd"/>
      <w:r w:rsidR="0088727D" w:rsidRPr="0088727D">
        <w:rPr>
          <w:rFonts w:ascii="Times New Roman" w:eastAsia="SimSun" w:hAnsi="Times New Roman"/>
          <w:bCs/>
          <w:sz w:val="28"/>
          <w:szCs w:val="28"/>
          <w:lang w:bidi="ru-RU"/>
        </w:rPr>
        <w:t xml:space="preserve"> сельсовет </w:t>
      </w:r>
      <w:proofErr w:type="spellStart"/>
      <w:r w:rsidR="0088727D" w:rsidRPr="0088727D">
        <w:rPr>
          <w:rFonts w:ascii="Times New Roman" w:eastAsia="SimSun" w:hAnsi="Times New Roman"/>
          <w:bCs/>
          <w:sz w:val="28"/>
          <w:szCs w:val="28"/>
          <w:lang w:bidi="ru-RU"/>
        </w:rPr>
        <w:t>Ахтубинского</w:t>
      </w:r>
      <w:proofErr w:type="spellEnd"/>
      <w:r w:rsidR="0088727D" w:rsidRPr="0088727D">
        <w:rPr>
          <w:rFonts w:ascii="Times New Roman" w:eastAsia="SimSun" w:hAnsi="Times New Roman"/>
          <w:bCs/>
          <w:sz w:val="28"/>
          <w:szCs w:val="28"/>
          <w:lang w:bidi="ru-RU"/>
        </w:rPr>
        <w:t xml:space="preserve"> муниципального района Астраханской области» ЭЛ № ФС 77-87854 от 12.07.2024 (https://adm-pologozaymischensky.ru/).</w:t>
      </w:r>
    </w:p>
    <w:p w14:paraId="51A38380" w14:textId="292FA5C6" w:rsidR="00B95C67" w:rsidRPr="00B95C67" w:rsidRDefault="00B917AF" w:rsidP="00B95C67">
      <w:pPr>
        <w:widowControl w:val="0"/>
        <w:tabs>
          <w:tab w:val="left" w:pos="298"/>
        </w:tabs>
        <w:suppressAutoHyphens/>
        <w:spacing w:after="0" w:line="240" w:lineRule="auto"/>
        <w:ind w:left="23" w:right="23" w:firstLine="689"/>
        <w:jc w:val="both"/>
        <w:rPr>
          <w:rFonts w:ascii="Times New Roman" w:eastAsia="SimSun" w:hAnsi="Times New Roman"/>
          <w:color w:val="00000A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3</w:t>
      </w:r>
      <w:r w:rsidR="00B95C67" w:rsidRPr="00B95C67">
        <w:rPr>
          <w:rFonts w:ascii="Times New Roman" w:eastAsia="SimSun" w:hAnsi="Times New Roman"/>
          <w:sz w:val="28"/>
          <w:szCs w:val="28"/>
        </w:rPr>
        <w:t xml:space="preserve">. </w:t>
      </w:r>
      <w:proofErr w:type="gramStart"/>
      <w:r w:rsidR="00B95C67" w:rsidRPr="00B95C67">
        <w:rPr>
          <w:rFonts w:ascii="Times New Roman" w:eastAsia="SimSun" w:hAnsi="Times New Roman"/>
          <w:sz w:val="28"/>
          <w:szCs w:val="28"/>
        </w:rPr>
        <w:t>Контроль за</w:t>
      </w:r>
      <w:proofErr w:type="gramEnd"/>
      <w:r w:rsidR="00B95C67" w:rsidRPr="00B95C67">
        <w:rPr>
          <w:rFonts w:ascii="Times New Roman" w:eastAsia="SimSu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14:paraId="08F8B419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</w:p>
    <w:p w14:paraId="4821DA74" w14:textId="77777777" w:rsidR="00B95C67" w:rsidRPr="00B95C67" w:rsidRDefault="00B95C67" w:rsidP="00B95C67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</w:p>
    <w:p w14:paraId="55C676E5" w14:textId="77777777" w:rsidR="00B95C67" w:rsidRPr="00B95C67" w:rsidRDefault="00B95C67" w:rsidP="00B95C67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>Глава муниципального образования</w:t>
      </w:r>
    </w:p>
    <w:p w14:paraId="39CC1877" w14:textId="0B515A2E" w:rsidR="00B95C67" w:rsidRPr="00B95C67" w:rsidRDefault="00B917AF" w:rsidP="00B95C67">
      <w:pPr>
        <w:suppressAutoHyphens/>
        <w:spacing w:after="0" w:line="240" w:lineRule="auto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«</w:t>
      </w:r>
      <w:proofErr w:type="spellStart"/>
      <w:r w:rsidR="00B95C67" w:rsidRPr="00B95C67">
        <w:rPr>
          <w:rFonts w:ascii="Times New Roman" w:eastAsia="SimSun" w:hAnsi="Times New Roman"/>
          <w:sz w:val="28"/>
          <w:szCs w:val="28"/>
        </w:rPr>
        <w:t>Пологозаймищенский</w:t>
      </w:r>
      <w:proofErr w:type="spellEnd"/>
      <w:r w:rsidR="00B95C67" w:rsidRPr="00B95C67">
        <w:rPr>
          <w:rFonts w:ascii="Times New Roman" w:eastAsia="SimSun" w:hAnsi="Times New Roman"/>
          <w:sz w:val="28"/>
          <w:szCs w:val="28"/>
        </w:rPr>
        <w:t xml:space="preserve"> сельсовет</w:t>
      </w:r>
      <w:r>
        <w:rPr>
          <w:rFonts w:ascii="Times New Roman" w:eastAsia="SimSun" w:hAnsi="Times New Roman"/>
          <w:sz w:val="28"/>
          <w:szCs w:val="28"/>
        </w:rPr>
        <w:t>»</w:t>
      </w:r>
      <w:r w:rsidR="00B95C67" w:rsidRPr="00B95C67">
        <w:rPr>
          <w:rFonts w:ascii="Times New Roman" w:eastAsia="SimSun" w:hAnsi="Times New Roman"/>
          <w:sz w:val="28"/>
          <w:szCs w:val="28"/>
        </w:rPr>
        <w:t xml:space="preserve">                                   </w:t>
      </w:r>
      <w:r w:rsidR="0022759F">
        <w:rPr>
          <w:rFonts w:ascii="Times New Roman" w:eastAsia="SimSun" w:hAnsi="Times New Roman"/>
          <w:sz w:val="28"/>
          <w:szCs w:val="28"/>
        </w:rPr>
        <w:t xml:space="preserve">                         </w:t>
      </w:r>
      <w:r w:rsidR="00B95C67" w:rsidRPr="00B95C67">
        <w:rPr>
          <w:rFonts w:ascii="Times New Roman" w:eastAsia="SimSun" w:hAnsi="Times New Roman"/>
          <w:sz w:val="28"/>
          <w:szCs w:val="28"/>
        </w:rPr>
        <w:t>Курбатов</w:t>
      </w:r>
      <w:r w:rsidR="0022759F">
        <w:rPr>
          <w:rFonts w:ascii="Times New Roman" w:eastAsia="SimSun" w:hAnsi="Times New Roman"/>
          <w:sz w:val="28"/>
          <w:szCs w:val="28"/>
        </w:rPr>
        <w:t xml:space="preserve"> В.А.</w:t>
      </w:r>
    </w:p>
    <w:p w14:paraId="6F6AC9D4" w14:textId="6C2AB2B4" w:rsidR="00347D17" w:rsidRPr="00872828" w:rsidRDefault="00B95C67" w:rsidP="00872828">
      <w:pPr>
        <w:widowControl w:val="0"/>
        <w:tabs>
          <w:tab w:val="left" w:pos="298"/>
        </w:tabs>
        <w:suppressAutoHyphens/>
        <w:spacing w:after="0" w:line="240" w:lineRule="auto"/>
        <w:ind w:left="20" w:right="20" w:firstLine="520"/>
        <w:jc w:val="both"/>
        <w:rPr>
          <w:rFonts w:ascii="Times New Roman" w:eastAsia="SimSun" w:hAnsi="Times New Roman"/>
          <w:sz w:val="28"/>
          <w:szCs w:val="28"/>
        </w:rPr>
      </w:pPr>
      <w:r w:rsidRPr="00B95C67">
        <w:rPr>
          <w:rFonts w:ascii="Times New Roman" w:eastAsia="SimSun" w:hAnsi="Times New Roman"/>
          <w:sz w:val="28"/>
          <w:szCs w:val="28"/>
        </w:rPr>
        <w:tab/>
      </w:r>
      <w:r w:rsidRPr="00B95C67">
        <w:rPr>
          <w:rFonts w:ascii="Times New Roman" w:eastAsia="SimSun" w:hAnsi="Times New Roman"/>
          <w:sz w:val="28"/>
          <w:szCs w:val="28"/>
        </w:rPr>
        <w:tab/>
      </w:r>
      <w:r w:rsidRPr="00B95C67">
        <w:rPr>
          <w:rFonts w:ascii="Times New Roman" w:eastAsia="SimSun" w:hAnsi="Times New Roman"/>
          <w:sz w:val="28"/>
          <w:szCs w:val="28"/>
        </w:rPr>
        <w:tab/>
      </w:r>
      <w:bookmarkStart w:id="0" w:name="_GoBack"/>
      <w:bookmarkEnd w:id="0"/>
    </w:p>
    <w:sectPr w:rsidR="00347D17" w:rsidRPr="00872828" w:rsidSect="00872828">
      <w:pgSz w:w="11906" w:h="16838"/>
      <w:pgMar w:top="851" w:right="567" w:bottom="567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DD43C" w14:textId="77777777" w:rsidR="0034203B" w:rsidRDefault="0034203B" w:rsidP="00F717EA">
      <w:pPr>
        <w:spacing w:after="0" w:line="240" w:lineRule="auto"/>
      </w:pPr>
      <w:r>
        <w:separator/>
      </w:r>
    </w:p>
  </w:endnote>
  <w:endnote w:type="continuationSeparator" w:id="0">
    <w:p w14:paraId="0B674FA1" w14:textId="77777777" w:rsidR="0034203B" w:rsidRDefault="0034203B" w:rsidP="00F7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FBA7E" w14:textId="77777777" w:rsidR="0034203B" w:rsidRDefault="0034203B" w:rsidP="00F717EA">
      <w:pPr>
        <w:spacing w:after="0" w:line="240" w:lineRule="auto"/>
      </w:pPr>
      <w:r>
        <w:separator/>
      </w:r>
    </w:p>
  </w:footnote>
  <w:footnote w:type="continuationSeparator" w:id="0">
    <w:p w14:paraId="0D8A89B1" w14:textId="77777777" w:rsidR="0034203B" w:rsidRDefault="0034203B" w:rsidP="00F7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2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34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2">
    <w:nsid w:val="00000013"/>
    <w:multiLevelType w:val="singleLevel"/>
    <w:tmpl w:val="00000013"/>
    <w:name w:val="WW8Num18"/>
    <w:lvl w:ilvl="0">
      <w:start w:val="1"/>
      <w:numFmt w:val="bullet"/>
      <w:lvlText w:val="-"/>
      <w:lvlJc w:val="left"/>
      <w:pPr>
        <w:tabs>
          <w:tab w:val="num" w:pos="720"/>
        </w:tabs>
        <w:ind w:left="347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3">
    <w:nsid w:val="00000014"/>
    <w:multiLevelType w:val="single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ACF"/>
    <w:rsid w:val="000006D6"/>
    <w:rsid w:val="0001790D"/>
    <w:rsid w:val="00024280"/>
    <w:rsid w:val="0004100C"/>
    <w:rsid w:val="000410CB"/>
    <w:rsid w:val="0005124A"/>
    <w:rsid w:val="00056BCB"/>
    <w:rsid w:val="000579DE"/>
    <w:rsid w:val="00066117"/>
    <w:rsid w:val="00073B69"/>
    <w:rsid w:val="00076862"/>
    <w:rsid w:val="00080530"/>
    <w:rsid w:val="00083E99"/>
    <w:rsid w:val="00086E23"/>
    <w:rsid w:val="000A2ACD"/>
    <w:rsid w:val="000A314F"/>
    <w:rsid w:val="000B1C43"/>
    <w:rsid w:val="000B54EB"/>
    <w:rsid w:val="000B5C33"/>
    <w:rsid w:val="000E11B7"/>
    <w:rsid w:val="000E7B00"/>
    <w:rsid w:val="000E7E28"/>
    <w:rsid w:val="000F1FBA"/>
    <w:rsid w:val="000F251E"/>
    <w:rsid w:val="00104213"/>
    <w:rsid w:val="001226E5"/>
    <w:rsid w:val="00154168"/>
    <w:rsid w:val="00184C3A"/>
    <w:rsid w:val="00195BDB"/>
    <w:rsid w:val="001A1339"/>
    <w:rsid w:val="001B375C"/>
    <w:rsid w:val="001C535E"/>
    <w:rsid w:val="001D63EF"/>
    <w:rsid w:val="002013DE"/>
    <w:rsid w:val="0020210B"/>
    <w:rsid w:val="00202B49"/>
    <w:rsid w:val="00215782"/>
    <w:rsid w:val="0021613F"/>
    <w:rsid w:val="00216575"/>
    <w:rsid w:val="00221FD8"/>
    <w:rsid w:val="00225648"/>
    <w:rsid w:val="002267D7"/>
    <w:rsid w:val="0022759F"/>
    <w:rsid w:val="00231904"/>
    <w:rsid w:val="002439F3"/>
    <w:rsid w:val="0024415E"/>
    <w:rsid w:val="00245682"/>
    <w:rsid w:val="002601EC"/>
    <w:rsid w:val="00260667"/>
    <w:rsid w:val="00275C03"/>
    <w:rsid w:val="0027722D"/>
    <w:rsid w:val="002775F9"/>
    <w:rsid w:val="00284782"/>
    <w:rsid w:val="00287151"/>
    <w:rsid w:val="002913E7"/>
    <w:rsid w:val="00291844"/>
    <w:rsid w:val="002A2E41"/>
    <w:rsid w:val="002B282C"/>
    <w:rsid w:val="002B4D6A"/>
    <w:rsid w:val="002C4F8E"/>
    <w:rsid w:val="002C6CCD"/>
    <w:rsid w:val="002D5D18"/>
    <w:rsid w:val="002E2C81"/>
    <w:rsid w:val="002F4844"/>
    <w:rsid w:val="0030482A"/>
    <w:rsid w:val="0030518F"/>
    <w:rsid w:val="00306107"/>
    <w:rsid w:val="00331925"/>
    <w:rsid w:val="0033521B"/>
    <w:rsid w:val="0034203B"/>
    <w:rsid w:val="003473BF"/>
    <w:rsid w:val="00347D17"/>
    <w:rsid w:val="003630E4"/>
    <w:rsid w:val="00387137"/>
    <w:rsid w:val="003959EC"/>
    <w:rsid w:val="003979E0"/>
    <w:rsid w:val="003C7D5D"/>
    <w:rsid w:val="003E35B1"/>
    <w:rsid w:val="003F3003"/>
    <w:rsid w:val="00402ADC"/>
    <w:rsid w:val="00414957"/>
    <w:rsid w:val="0042548F"/>
    <w:rsid w:val="00434923"/>
    <w:rsid w:val="00445267"/>
    <w:rsid w:val="00475AE2"/>
    <w:rsid w:val="004876BF"/>
    <w:rsid w:val="004961BB"/>
    <w:rsid w:val="004A6F91"/>
    <w:rsid w:val="004D318A"/>
    <w:rsid w:val="004E224A"/>
    <w:rsid w:val="004F204B"/>
    <w:rsid w:val="00500880"/>
    <w:rsid w:val="005207C4"/>
    <w:rsid w:val="00526008"/>
    <w:rsid w:val="00535647"/>
    <w:rsid w:val="0053619C"/>
    <w:rsid w:val="00545918"/>
    <w:rsid w:val="00554C5A"/>
    <w:rsid w:val="00556F82"/>
    <w:rsid w:val="005615D2"/>
    <w:rsid w:val="00570973"/>
    <w:rsid w:val="005806D2"/>
    <w:rsid w:val="00592DFE"/>
    <w:rsid w:val="005B56CC"/>
    <w:rsid w:val="005D0B36"/>
    <w:rsid w:val="005D4988"/>
    <w:rsid w:val="005D56A9"/>
    <w:rsid w:val="005E6ACF"/>
    <w:rsid w:val="005F2919"/>
    <w:rsid w:val="0060078C"/>
    <w:rsid w:val="00600D90"/>
    <w:rsid w:val="00632D8A"/>
    <w:rsid w:val="006362D3"/>
    <w:rsid w:val="0063678F"/>
    <w:rsid w:val="00664D9F"/>
    <w:rsid w:val="0066588A"/>
    <w:rsid w:val="006667D3"/>
    <w:rsid w:val="006716F5"/>
    <w:rsid w:val="00673FAD"/>
    <w:rsid w:val="00680966"/>
    <w:rsid w:val="006864A3"/>
    <w:rsid w:val="006B021D"/>
    <w:rsid w:val="006B6747"/>
    <w:rsid w:val="006C18A2"/>
    <w:rsid w:val="006C7BA5"/>
    <w:rsid w:val="006D55B0"/>
    <w:rsid w:val="006D73AC"/>
    <w:rsid w:val="006E58B9"/>
    <w:rsid w:val="006F5429"/>
    <w:rsid w:val="00700A4C"/>
    <w:rsid w:val="00713FCD"/>
    <w:rsid w:val="00733949"/>
    <w:rsid w:val="00733DD1"/>
    <w:rsid w:val="007538BF"/>
    <w:rsid w:val="00755770"/>
    <w:rsid w:val="00767402"/>
    <w:rsid w:val="00774632"/>
    <w:rsid w:val="007748DA"/>
    <w:rsid w:val="0077540C"/>
    <w:rsid w:val="007944C1"/>
    <w:rsid w:val="007B3B72"/>
    <w:rsid w:val="007C4CFB"/>
    <w:rsid w:val="007C6CF8"/>
    <w:rsid w:val="007E3F57"/>
    <w:rsid w:val="007F0A7D"/>
    <w:rsid w:val="00812B71"/>
    <w:rsid w:val="0081400C"/>
    <w:rsid w:val="00816010"/>
    <w:rsid w:val="00821DAF"/>
    <w:rsid w:val="00824986"/>
    <w:rsid w:val="008304F4"/>
    <w:rsid w:val="00831422"/>
    <w:rsid w:val="00840405"/>
    <w:rsid w:val="00845BF2"/>
    <w:rsid w:val="00846134"/>
    <w:rsid w:val="00852431"/>
    <w:rsid w:val="00855311"/>
    <w:rsid w:val="008654ED"/>
    <w:rsid w:val="00872828"/>
    <w:rsid w:val="008765B5"/>
    <w:rsid w:val="0088111F"/>
    <w:rsid w:val="0088727D"/>
    <w:rsid w:val="008B46A4"/>
    <w:rsid w:val="008E28A2"/>
    <w:rsid w:val="008E3AF9"/>
    <w:rsid w:val="008F2B6D"/>
    <w:rsid w:val="009066F2"/>
    <w:rsid w:val="00910D5A"/>
    <w:rsid w:val="0091418E"/>
    <w:rsid w:val="00925B7E"/>
    <w:rsid w:val="00931371"/>
    <w:rsid w:val="009326E9"/>
    <w:rsid w:val="00936F3F"/>
    <w:rsid w:val="00952900"/>
    <w:rsid w:val="00952FD8"/>
    <w:rsid w:val="00954FC8"/>
    <w:rsid w:val="009554D4"/>
    <w:rsid w:val="00964C7F"/>
    <w:rsid w:val="00966001"/>
    <w:rsid w:val="00977560"/>
    <w:rsid w:val="009B11C5"/>
    <w:rsid w:val="009B2570"/>
    <w:rsid w:val="009B26D7"/>
    <w:rsid w:val="009B355B"/>
    <w:rsid w:val="009B5835"/>
    <w:rsid w:val="009C3E3A"/>
    <w:rsid w:val="009D30A0"/>
    <w:rsid w:val="009E50AB"/>
    <w:rsid w:val="009F0B10"/>
    <w:rsid w:val="00A30E40"/>
    <w:rsid w:val="00A5011A"/>
    <w:rsid w:val="00A51E62"/>
    <w:rsid w:val="00A53D94"/>
    <w:rsid w:val="00A76841"/>
    <w:rsid w:val="00A80683"/>
    <w:rsid w:val="00A8256E"/>
    <w:rsid w:val="00AA35C8"/>
    <w:rsid w:val="00AA7B64"/>
    <w:rsid w:val="00AB40A5"/>
    <w:rsid w:val="00AD1C11"/>
    <w:rsid w:val="00AD2584"/>
    <w:rsid w:val="00AE1346"/>
    <w:rsid w:val="00AE7E1D"/>
    <w:rsid w:val="00B043C1"/>
    <w:rsid w:val="00B21976"/>
    <w:rsid w:val="00B2482A"/>
    <w:rsid w:val="00B26A79"/>
    <w:rsid w:val="00B36CFB"/>
    <w:rsid w:val="00B430AF"/>
    <w:rsid w:val="00B4737D"/>
    <w:rsid w:val="00B61FEF"/>
    <w:rsid w:val="00B652BA"/>
    <w:rsid w:val="00B751EC"/>
    <w:rsid w:val="00B820C7"/>
    <w:rsid w:val="00B84024"/>
    <w:rsid w:val="00B85F4E"/>
    <w:rsid w:val="00B90641"/>
    <w:rsid w:val="00B917AF"/>
    <w:rsid w:val="00B92F0A"/>
    <w:rsid w:val="00B95C67"/>
    <w:rsid w:val="00BA7043"/>
    <w:rsid w:val="00BB4AB6"/>
    <w:rsid w:val="00BC26AD"/>
    <w:rsid w:val="00BD0E7C"/>
    <w:rsid w:val="00BF5ACF"/>
    <w:rsid w:val="00C058AD"/>
    <w:rsid w:val="00C129E0"/>
    <w:rsid w:val="00C3101A"/>
    <w:rsid w:val="00C435BB"/>
    <w:rsid w:val="00C660C7"/>
    <w:rsid w:val="00C86582"/>
    <w:rsid w:val="00C96FE2"/>
    <w:rsid w:val="00CA1741"/>
    <w:rsid w:val="00CA529B"/>
    <w:rsid w:val="00CB0A10"/>
    <w:rsid w:val="00CB17A8"/>
    <w:rsid w:val="00CD0C8B"/>
    <w:rsid w:val="00CD2F7D"/>
    <w:rsid w:val="00CE36C7"/>
    <w:rsid w:val="00CE59CB"/>
    <w:rsid w:val="00CE6066"/>
    <w:rsid w:val="00D03AAE"/>
    <w:rsid w:val="00D06372"/>
    <w:rsid w:val="00D16057"/>
    <w:rsid w:val="00D276EB"/>
    <w:rsid w:val="00D367BD"/>
    <w:rsid w:val="00D52ED7"/>
    <w:rsid w:val="00D62C14"/>
    <w:rsid w:val="00D65E61"/>
    <w:rsid w:val="00D708A7"/>
    <w:rsid w:val="00D8238B"/>
    <w:rsid w:val="00D84CA4"/>
    <w:rsid w:val="00D87276"/>
    <w:rsid w:val="00D945D2"/>
    <w:rsid w:val="00D965B7"/>
    <w:rsid w:val="00D97CFA"/>
    <w:rsid w:val="00DB1483"/>
    <w:rsid w:val="00DC3ECE"/>
    <w:rsid w:val="00DD6CAF"/>
    <w:rsid w:val="00DE1F70"/>
    <w:rsid w:val="00DF0058"/>
    <w:rsid w:val="00DF5A53"/>
    <w:rsid w:val="00E00F65"/>
    <w:rsid w:val="00E02AD6"/>
    <w:rsid w:val="00E06966"/>
    <w:rsid w:val="00E110C1"/>
    <w:rsid w:val="00E251DE"/>
    <w:rsid w:val="00E344AE"/>
    <w:rsid w:val="00E53278"/>
    <w:rsid w:val="00E535F8"/>
    <w:rsid w:val="00E53718"/>
    <w:rsid w:val="00E61AB3"/>
    <w:rsid w:val="00E70B78"/>
    <w:rsid w:val="00E71D51"/>
    <w:rsid w:val="00E861F7"/>
    <w:rsid w:val="00EA2BD1"/>
    <w:rsid w:val="00EA4C57"/>
    <w:rsid w:val="00EA5E61"/>
    <w:rsid w:val="00EA6638"/>
    <w:rsid w:val="00EB3C11"/>
    <w:rsid w:val="00EB4960"/>
    <w:rsid w:val="00EB6B96"/>
    <w:rsid w:val="00EB7A89"/>
    <w:rsid w:val="00EC18BD"/>
    <w:rsid w:val="00ED4E8A"/>
    <w:rsid w:val="00EE0FCA"/>
    <w:rsid w:val="00EE23FC"/>
    <w:rsid w:val="00EE608F"/>
    <w:rsid w:val="00EF1695"/>
    <w:rsid w:val="00EF3B58"/>
    <w:rsid w:val="00EF58DB"/>
    <w:rsid w:val="00F14C9D"/>
    <w:rsid w:val="00F26F1C"/>
    <w:rsid w:val="00F435E5"/>
    <w:rsid w:val="00F4647B"/>
    <w:rsid w:val="00F53DAF"/>
    <w:rsid w:val="00F6311D"/>
    <w:rsid w:val="00F66D73"/>
    <w:rsid w:val="00F706D1"/>
    <w:rsid w:val="00F717EA"/>
    <w:rsid w:val="00F71B97"/>
    <w:rsid w:val="00F72F45"/>
    <w:rsid w:val="00F7755C"/>
    <w:rsid w:val="00F8048B"/>
    <w:rsid w:val="00F9780B"/>
    <w:rsid w:val="00FA5075"/>
    <w:rsid w:val="00FC634B"/>
    <w:rsid w:val="00FD2A09"/>
    <w:rsid w:val="00FF3812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912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6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20">
    <w:name w:val="Заголовок 2 Знак"/>
    <w:basedOn w:val="a0"/>
    <w:link w:val="2"/>
    <w:semiHidden/>
    <w:rsid w:val="006658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">
    <w:name w:val="Table Grid"/>
    <w:basedOn w:val="a1"/>
    <w:locked/>
    <w:rsid w:val="00347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2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2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locked/>
    <w:rsid w:val="00DC3ECE"/>
    <w:pPr>
      <w:widowControl w:val="0"/>
      <w:autoSpaceDE w:val="0"/>
      <w:autoSpaceDN w:val="0"/>
      <w:spacing w:after="0" w:line="240" w:lineRule="auto"/>
      <w:ind w:left="187"/>
      <w:jc w:val="center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65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54C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72F45"/>
    <w:pPr>
      <w:ind w:left="720"/>
      <w:contextualSpacing/>
    </w:pPr>
  </w:style>
  <w:style w:type="character" w:customStyle="1" w:styleId="a4">
    <w:name w:val="Основной текст_"/>
    <w:basedOn w:val="a0"/>
    <w:link w:val="6"/>
    <w:uiPriority w:val="99"/>
    <w:locked/>
    <w:rsid w:val="00E70B7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4"/>
    <w:uiPriority w:val="99"/>
    <w:rsid w:val="00E70B78"/>
    <w:pPr>
      <w:widowControl w:val="0"/>
      <w:shd w:val="clear" w:color="auto" w:fill="FFFFFF"/>
      <w:spacing w:before="600" w:after="900" w:line="322" w:lineRule="exact"/>
    </w:pPr>
    <w:rPr>
      <w:rFonts w:ascii="Times New Roman" w:hAnsi="Times New Roman"/>
      <w:sz w:val="27"/>
      <w:szCs w:val="27"/>
    </w:rPr>
  </w:style>
  <w:style w:type="paragraph" w:styleId="a5">
    <w:name w:val="header"/>
    <w:basedOn w:val="a"/>
    <w:link w:val="a6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F717EA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F71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F717EA"/>
    <w:rPr>
      <w:rFonts w:cs="Times New Roman"/>
    </w:rPr>
  </w:style>
  <w:style w:type="paragraph" w:customStyle="1" w:styleId="a9">
    <w:name w:val="Базовый"/>
    <w:uiPriority w:val="99"/>
    <w:rsid w:val="009C3E3A"/>
    <w:pPr>
      <w:suppressAutoHyphens/>
      <w:spacing w:after="200" w:line="276" w:lineRule="auto"/>
    </w:pPr>
    <w:rPr>
      <w:rFonts w:eastAsia="SimSun"/>
      <w:color w:val="00000A"/>
    </w:rPr>
  </w:style>
  <w:style w:type="character" w:customStyle="1" w:styleId="-">
    <w:name w:val="Интернет-ссылка"/>
    <w:basedOn w:val="a0"/>
    <w:uiPriority w:val="99"/>
    <w:rsid w:val="009C3E3A"/>
    <w:rPr>
      <w:rFonts w:cs="Times New Roman"/>
      <w:color w:val="0000FF"/>
      <w:u w:val="single"/>
      <w:lang w:val="ru-RU" w:eastAsia="ru-RU"/>
    </w:rPr>
  </w:style>
  <w:style w:type="paragraph" w:styleId="aa">
    <w:name w:val="No Spacing"/>
    <w:uiPriority w:val="99"/>
    <w:qFormat/>
    <w:rsid w:val="007C4CFB"/>
    <w:pPr>
      <w:widowControl w:val="0"/>
      <w:suppressAutoHyphens/>
      <w:spacing w:after="200" w:line="276" w:lineRule="auto"/>
    </w:pPr>
    <w:rPr>
      <w:rFonts w:eastAsia="SimSun"/>
      <w:kern w:val="1"/>
      <w:lang w:eastAsia="ar-SA"/>
    </w:rPr>
  </w:style>
  <w:style w:type="character" w:customStyle="1" w:styleId="ab">
    <w:name w:val="Цветовое выделение для Нормальный"/>
    <w:uiPriority w:val="99"/>
    <w:rsid w:val="00816010"/>
  </w:style>
  <w:style w:type="paragraph" w:styleId="ac">
    <w:name w:val="Normal (Web)"/>
    <w:basedOn w:val="a"/>
    <w:uiPriority w:val="99"/>
    <w:rsid w:val="00EC18BD"/>
    <w:pPr>
      <w:spacing w:after="360" w:line="324" w:lineRule="auto"/>
    </w:pPr>
    <w:rPr>
      <w:rFonts w:ascii="Times New Roman" w:hAnsi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locked/>
    <w:rsid w:val="00EC18BD"/>
    <w:rPr>
      <w:rFonts w:cs="Times New Roman"/>
      <w:b/>
      <w:bCs/>
      <w:sz w:val="27"/>
      <w:szCs w:val="27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C18BD"/>
    <w:pPr>
      <w:widowControl w:val="0"/>
      <w:shd w:val="clear" w:color="auto" w:fill="FFFFFF"/>
      <w:spacing w:after="300" w:line="322" w:lineRule="exact"/>
      <w:jc w:val="center"/>
    </w:pPr>
    <w:rPr>
      <w:rFonts w:ascii="Times New Roman" w:hAnsi="Times New Roman"/>
      <w:b/>
      <w:bCs/>
      <w:noProof/>
      <w:sz w:val="27"/>
      <w:szCs w:val="27"/>
    </w:rPr>
  </w:style>
  <w:style w:type="character" w:styleId="ad">
    <w:name w:val="Hyperlink"/>
    <w:basedOn w:val="a0"/>
    <w:uiPriority w:val="99"/>
    <w:unhideWhenUsed/>
    <w:rsid w:val="00966001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6600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DC3EC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semiHidden/>
    <w:rsid w:val="00554C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e">
    <w:name w:val="page number"/>
    <w:basedOn w:val="a0"/>
    <w:rsid w:val="00554C5A"/>
  </w:style>
  <w:style w:type="character" w:customStyle="1" w:styleId="20">
    <w:name w:val="Заголовок 2 Знак"/>
    <w:basedOn w:val="a0"/>
    <w:link w:val="2"/>
    <w:semiHidden/>
    <w:rsid w:val="0066588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af">
    <w:name w:val="Table Grid"/>
    <w:basedOn w:val="a1"/>
    <w:locked/>
    <w:rsid w:val="00347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22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78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1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5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8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6424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8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531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90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203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9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202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91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6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60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5442193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3613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96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175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0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254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179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796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8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68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502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4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1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198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746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6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4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500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15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437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869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8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56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2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11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06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11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8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43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1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61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6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4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71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78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8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762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1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4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93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3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1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3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9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1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3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5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44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5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391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806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164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7705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45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9633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86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796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0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5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29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9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3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1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17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68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04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27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94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5640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7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0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3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3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5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4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8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00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12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4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43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4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1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4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3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 Anatolievna</dc:creator>
  <cp:lastModifiedBy>Пользователь Windows</cp:lastModifiedBy>
  <cp:revision>2</cp:revision>
  <cp:lastPrinted>2021-10-06T06:48:00Z</cp:lastPrinted>
  <dcterms:created xsi:type="dcterms:W3CDTF">2026-08-07T11:31:00Z</dcterms:created>
  <dcterms:modified xsi:type="dcterms:W3CDTF">2026-08-07T11:31:00Z</dcterms:modified>
</cp:coreProperties>
</file>